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5875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Макеева Сергея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место работы: не работает,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Макеев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 3, д. 3, кв. 16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Макеев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 заявлений о рассмотрении дела в его отсутствие не предоставил.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Макеев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Макеева С.А.</w:t>
      </w:r>
      <w:r>
        <w:rPr>
          <w:rFonts w:ascii="Times New Roman" w:eastAsia="Times New Roman" w:hAnsi="Times New Roman" w:cs="Times New Roman"/>
          <w:sz w:val="28"/>
          <w:szCs w:val="28"/>
        </w:rPr>
        <w:t>,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Макеева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1 ст. 20.1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Макеева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Макеева Сергея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двадцать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руб. 00 </w:t>
      </w:r>
      <w:r>
        <w:rPr>
          <w:rFonts w:ascii="Times New Roman" w:eastAsia="Times New Roman" w:hAnsi="Times New Roman" w:cs="Times New Roman"/>
          <w:sz w:val="28"/>
          <w:szCs w:val="28"/>
        </w:rPr>
        <w:t>коп./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Макееву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0412365400325008862620157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5rplc-20">
    <w:name w:val="cat-UserDefined grp-35 rplc-20"/>
    <w:basedOn w:val="DefaultParagraphFont"/>
  </w:style>
  <w:style w:type="character" w:customStyle="1" w:styleId="cat-UserDefinedgrp-35rplc-26">
    <w:name w:val="cat-UserDefined grp-35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